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1980A4" w14:textId="54101AB9" w:rsidR="00EC39F7" w:rsidRDefault="0020164C" w:rsidP="00115663">
      <w:pPr>
        <w:pStyle w:val="Signature"/>
        <w:rPr>
          <w:lang w:val="en-GB"/>
        </w:rPr>
      </w:pPr>
      <w:r w:rsidRPr="0020164C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B642347" wp14:editId="2EEC6908">
                <wp:simplePos x="0" y="0"/>
                <wp:positionH relativeFrom="margin">
                  <wp:align>center</wp:align>
                </wp:positionH>
                <wp:positionV relativeFrom="paragraph">
                  <wp:posOffset>8574405</wp:posOffset>
                </wp:positionV>
                <wp:extent cx="2360930" cy="1404620"/>
                <wp:effectExtent l="0" t="0" r="0" b="5080"/>
                <wp:wrapNone/>
                <wp:docPr id="5523078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A24E54" w14:textId="3BD64D94" w:rsidR="0020164C" w:rsidRPr="0020164C" w:rsidRDefault="0020164C">
                            <w:pPr>
                              <w:rPr>
                                <w:sz w:val="20"/>
                                <w:szCs w:val="16"/>
                                <w:lang w:val="en-GB"/>
                              </w:rPr>
                            </w:pPr>
                            <w:r w:rsidRPr="0020164C">
                              <w:rPr>
                                <w:b/>
                                <w:bCs/>
                                <w:color w:val="00B050"/>
                                <w:sz w:val="20"/>
                                <w:szCs w:val="16"/>
                                <w:lang w:val="en-GB"/>
                              </w:rPr>
                              <w:t>C</w:t>
                            </w:r>
                            <w:r w:rsidRPr="0020164C">
                              <w:rPr>
                                <w:sz w:val="20"/>
                                <w:szCs w:val="16"/>
                                <w:lang w:val="en-GB"/>
                              </w:rPr>
                              <w:t xml:space="preserve"> = Checked    </w:t>
                            </w:r>
                            <w:r w:rsidRPr="0020164C">
                              <w:rPr>
                                <w:b/>
                                <w:bCs/>
                                <w:color w:val="00B050"/>
                                <w:sz w:val="20"/>
                                <w:szCs w:val="16"/>
                                <w:lang w:val="en-GB"/>
                              </w:rPr>
                              <w:t>S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16"/>
                                <w:lang w:val="en-GB"/>
                              </w:rPr>
                              <w:t xml:space="preserve"> </w:t>
                            </w:r>
                            <w:r w:rsidRPr="0020164C">
                              <w:rPr>
                                <w:sz w:val="20"/>
                                <w:szCs w:val="16"/>
                                <w:lang w:val="en-GB"/>
                              </w:rPr>
                              <w:t xml:space="preserve">= Soiled    </w:t>
                            </w:r>
                            <w:r w:rsidRPr="0020164C">
                              <w:rPr>
                                <w:b/>
                                <w:bCs/>
                                <w:color w:val="00B050"/>
                                <w:sz w:val="20"/>
                                <w:szCs w:val="16"/>
                                <w:lang w:val="en-GB"/>
                              </w:rPr>
                              <w:t>W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16"/>
                                <w:lang w:val="en-GB"/>
                              </w:rPr>
                              <w:t xml:space="preserve"> </w:t>
                            </w:r>
                            <w:r w:rsidRPr="0020164C">
                              <w:rPr>
                                <w:sz w:val="20"/>
                                <w:szCs w:val="16"/>
                                <w:lang w:val="en-GB"/>
                              </w:rPr>
                              <w:t>=Wet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B64234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675.15pt;width:185.9pt;height:110.6pt;z-index:251662336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" filled="f" stroked="f">
                <v:textbox style="mso-fit-shape-to-text:t">
                  <w:txbxContent>
                    <w:p w14:paraId="15A24E54" w14:textId="3BD64D94" w:rsidR="0020164C" w:rsidRPr="0020164C" w:rsidRDefault="0020164C">
                      <w:pPr>
                        <w:rPr>
                          <w:sz w:val="20"/>
                          <w:szCs w:val="16"/>
                          <w:lang w:val="en-GB"/>
                        </w:rPr>
                      </w:pPr>
                      <w:r w:rsidRPr="0020164C">
                        <w:rPr>
                          <w:b/>
                          <w:bCs/>
                          <w:color w:val="00B050"/>
                          <w:sz w:val="20"/>
                          <w:szCs w:val="16"/>
                          <w:lang w:val="en-GB"/>
                        </w:rPr>
                        <w:t>C</w:t>
                      </w:r>
                      <w:r w:rsidRPr="0020164C">
                        <w:rPr>
                          <w:sz w:val="20"/>
                          <w:szCs w:val="16"/>
                          <w:lang w:val="en-GB"/>
                        </w:rPr>
                        <w:t xml:space="preserve"> = Checked    </w:t>
                      </w:r>
                      <w:r w:rsidRPr="0020164C">
                        <w:rPr>
                          <w:b/>
                          <w:bCs/>
                          <w:color w:val="00B050"/>
                          <w:sz w:val="20"/>
                          <w:szCs w:val="16"/>
                          <w:lang w:val="en-GB"/>
                        </w:rPr>
                        <w:t>S</w:t>
                      </w:r>
                      <w:r>
                        <w:rPr>
                          <w:b/>
                          <w:bCs/>
                          <w:sz w:val="20"/>
                          <w:szCs w:val="16"/>
                          <w:lang w:val="en-GB"/>
                        </w:rPr>
                        <w:t xml:space="preserve"> </w:t>
                      </w:r>
                      <w:r w:rsidRPr="0020164C">
                        <w:rPr>
                          <w:sz w:val="20"/>
                          <w:szCs w:val="16"/>
                          <w:lang w:val="en-GB"/>
                        </w:rPr>
                        <w:t xml:space="preserve">= Soiled    </w:t>
                      </w:r>
                      <w:r w:rsidRPr="0020164C">
                        <w:rPr>
                          <w:b/>
                          <w:bCs/>
                          <w:color w:val="00B050"/>
                          <w:sz w:val="20"/>
                          <w:szCs w:val="16"/>
                          <w:lang w:val="en-GB"/>
                        </w:rPr>
                        <w:t>W</w:t>
                      </w:r>
                      <w:r>
                        <w:rPr>
                          <w:b/>
                          <w:bCs/>
                          <w:sz w:val="20"/>
                          <w:szCs w:val="16"/>
                          <w:lang w:val="en-GB"/>
                        </w:rPr>
                        <w:t xml:space="preserve"> </w:t>
                      </w:r>
                      <w:r w:rsidRPr="0020164C">
                        <w:rPr>
                          <w:sz w:val="20"/>
                          <w:szCs w:val="16"/>
                          <w:lang w:val="en-GB"/>
                        </w:rPr>
                        <w:t>=Wet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C39F7" w:rsidRPr="00EC39F7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756955F" wp14:editId="16084B13">
                <wp:simplePos x="0" y="0"/>
                <wp:positionH relativeFrom="margin">
                  <wp:align>center</wp:align>
                </wp:positionH>
                <wp:positionV relativeFrom="paragraph">
                  <wp:posOffset>-9525</wp:posOffset>
                </wp:positionV>
                <wp:extent cx="2360930" cy="48577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680961" w14:textId="31F8F043" w:rsidR="00EC39F7" w:rsidRPr="00EC39F7" w:rsidRDefault="00EC39F7" w:rsidP="00EC39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40"/>
                                <w:szCs w:val="32"/>
                                <w:lang w:val="en-GB"/>
                              </w:rPr>
                            </w:pPr>
                            <w:r w:rsidRPr="00EC39F7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40"/>
                                <w:szCs w:val="32"/>
                                <w:lang w:val="en-GB"/>
                              </w:rPr>
                              <w:t>Nappy Diary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6955F" id="_x0000_s1027" type="#_x0000_t202" style="position:absolute;margin-left:0;margin-top:-.75pt;width:185.9pt;height:38.25pt;z-index:251660288;visibility:visible;mso-wrap-style:square;mso-width-percent:40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" filled="f" stroked="f">
                <v:textbox>
                  <w:txbxContent>
                    <w:p w14:paraId="01680961" w14:textId="31F8F043" w:rsidR="00EC39F7" w:rsidRPr="00EC39F7" w:rsidRDefault="00EC39F7" w:rsidP="00EC39F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B050"/>
                          <w:sz w:val="40"/>
                          <w:szCs w:val="32"/>
                          <w:lang w:val="en-GB"/>
                        </w:rPr>
                      </w:pPr>
                      <w:r w:rsidRPr="00EC39F7">
                        <w:rPr>
                          <w:rFonts w:ascii="Arial" w:hAnsi="Arial" w:cs="Arial"/>
                          <w:b/>
                          <w:bCs/>
                          <w:color w:val="00B050"/>
                          <w:sz w:val="40"/>
                          <w:szCs w:val="32"/>
                          <w:lang w:val="en-GB"/>
                        </w:rPr>
                        <w:t>Nappy Diary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C39F7">
        <w:rPr>
          <w:noProof/>
          <w:lang w:val="en-GB"/>
        </w:rPr>
        <w:drawing>
          <wp:anchor distT="0" distB="0" distL="114300" distR="114300" simplePos="0" relativeHeight="251658240" behindDoc="1" locked="0" layoutInCell="1" allowOverlap="1" wp14:anchorId="51F26859" wp14:editId="10604593">
            <wp:simplePos x="0" y="0"/>
            <wp:positionH relativeFrom="margin">
              <wp:align>right</wp:align>
            </wp:positionH>
            <wp:positionV relativeFrom="paragraph">
              <wp:posOffset>-135255</wp:posOffset>
            </wp:positionV>
            <wp:extent cx="803916" cy="800100"/>
            <wp:effectExtent l="0" t="0" r="0" b="0"/>
            <wp:wrapNone/>
            <wp:docPr id="4" name="Picture 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916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969"/>
        <w:gridCol w:w="1570"/>
        <w:gridCol w:w="1418"/>
        <w:gridCol w:w="850"/>
        <w:gridCol w:w="1097"/>
        <w:gridCol w:w="1179"/>
        <w:gridCol w:w="2085"/>
      </w:tblGrid>
      <w:tr w:rsidR="00B07083" w14:paraId="3016C973" w14:textId="77777777" w:rsidTr="00B07083">
        <w:trPr>
          <w:trHeight w:val="553"/>
        </w:trPr>
        <w:tc>
          <w:tcPr>
            <w:tcW w:w="1969" w:type="dxa"/>
            <w:vAlign w:val="center"/>
          </w:tcPr>
          <w:p w14:paraId="0615A236" w14:textId="676F2B21" w:rsidR="00B07083" w:rsidRPr="00EC39F7" w:rsidRDefault="00B07083" w:rsidP="00EC39F7">
            <w:pPr>
              <w:jc w:val="center"/>
              <w:rPr>
                <w:rFonts w:ascii="Arial Narrow" w:hAnsi="Arial Narrow"/>
                <w:b/>
                <w:bCs/>
                <w:color w:val="00B050"/>
                <w:lang w:val="en-GB"/>
              </w:rPr>
            </w:pPr>
            <w:r w:rsidRPr="00EC39F7">
              <w:rPr>
                <w:rFonts w:ascii="Arial Narrow" w:hAnsi="Arial Narrow"/>
                <w:b/>
                <w:bCs/>
                <w:color w:val="00B050"/>
                <w:lang w:val="en-GB"/>
              </w:rPr>
              <w:t>Child’s Name</w:t>
            </w:r>
          </w:p>
        </w:tc>
        <w:tc>
          <w:tcPr>
            <w:tcW w:w="1570" w:type="dxa"/>
            <w:vAlign w:val="center"/>
          </w:tcPr>
          <w:p w14:paraId="40D2D221" w14:textId="0013B87B" w:rsidR="00B07083" w:rsidRPr="00EC39F7" w:rsidRDefault="00B07083" w:rsidP="00EC39F7">
            <w:pPr>
              <w:jc w:val="center"/>
              <w:rPr>
                <w:rFonts w:ascii="Arial Narrow" w:hAnsi="Arial Narrow"/>
                <w:b/>
                <w:bCs/>
                <w:color w:val="00B050"/>
                <w:lang w:val="en-GB"/>
              </w:rPr>
            </w:pPr>
            <w:r w:rsidRPr="00EC39F7">
              <w:rPr>
                <w:rFonts w:ascii="Arial Narrow" w:hAnsi="Arial Narrow"/>
                <w:b/>
                <w:bCs/>
                <w:color w:val="00B050"/>
                <w:lang w:val="en-GB"/>
              </w:rPr>
              <w:t>Date</w:t>
            </w:r>
          </w:p>
        </w:tc>
        <w:tc>
          <w:tcPr>
            <w:tcW w:w="1418" w:type="dxa"/>
            <w:vAlign w:val="center"/>
          </w:tcPr>
          <w:p w14:paraId="06FC99B5" w14:textId="2DBA9DA3" w:rsidR="00B07083" w:rsidRPr="00EC39F7" w:rsidRDefault="00B07083" w:rsidP="00EC39F7">
            <w:pPr>
              <w:jc w:val="center"/>
              <w:rPr>
                <w:rFonts w:ascii="Arial Narrow" w:hAnsi="Arial Narrow"/>
                <w:b/>
                <w:bCs/>
                <w:color w:val="00B050"/>
                <w:lang w:val="en-GB"/>
              </w:rPr>
            </w:pPr>
            <w:r>
              <w:rPr>
                <w:rFonts w:ascii="Arial Narrow" w:hAnsi="Arial Narrow"/>
                <w:b/>
                <w:bCs/>
                <w:color w:val="00B050"/>
                <w:lang w:val="en-GB"/>
              </w:rPr>
              <w:t>Time</w:t>
            </w:r>
          </w:p>
        </w:tc>
        <w:tc>
          <w:tcPr>
            <w:tcW w:w="850" w:type="dxa"/>
            <w:vAlign w:val="center"/>
          </w:tcPr>
          <w:p w14:paraId="23A16F0D" w14:textId="71D9FCF7" w:rsidR="00B07083" w:rsidRPr="00EC39F7" w:rsidRDefault="00B07083" w:rsidP="00EC39F7">
            <w:pPr>
              <w:jc w:val="center"/>
              <w:rPr>
                <w:rFonts w:ascii="Arial Narrow" w:hAnsi="Arial Narrow"/>
                <w:b/>
                <w:bCs/>
                <w:color w:val="00B050"/>
                <w:lang w:val="en-GB"/>
              </w:rPr>
            </w:pPr>
            <w:r w:rsidRPr="00EC39F7">
              <w:rPr>
                <w:rFonts w:ascii="Arial Narrow" w:hAnsi="Arial Narrow"/>
                <w:b/>
                <w:bCs/>
                <w:color w:val="00B050"/>
                <w:lang w:val="en-GB"/>
              </w:rPr>
              <w:t>Wet or Soiled</w:t>
            </w:r>
          </w:p>
        </w:tc>
        <w:tc>
          <w:tcPr>
            <w:tcW w:w="1097" w:type="dxa"/>
            <w:vAlign w:val="center"/>
          </w:tcPr>
          <w:p w14:paraId="032E0557" w14:textId="121E7F58" w:rsidR="00B07083" w:rsidRPr="00EC39F7" w:rsidRDefault="00B07083" w:rsidP="00EC39F7">
            <w:pPr>
              <w:jc w:val="center"/>
              <w:rPr>
                <w:rFonts w:ascii="Arial Narrow" w:hAnsi="Arial Narrow"/>
                <w:b/>
                <w:bCs/>
                <w:color w:val="00B050"/>
                <w:lang w:val="en-GB"/>
              </w:rPr>
            </w:pPr>
            <w:r w:rsidRPr="00EC39F7">
              <w:rPr>
                <w:rFonts w:ascii="Arial Narrow" w:hAnsi="Arial Narrow"/>
                <w:b/>
                <w:bCs/>
                <w:color w:val="00B050"/>
                <w:lang w:val="en-GB"/>
              </w:rPr>
              <w:t>Cream Applied?</w:t>
            </w:r>
          </w:p>
        </w:tc>
        <w:tc>
          <w:tcPr>
            <w:tcW w:w="1179" w:type="dxa"/>
            <w:vAlign w:val="center"/>
          </w:tcPr>
          <w:p w14:paraId="178F9640" w14:textId="0DEA41AD" w:rsidR="00B07083" w:rsidRPr="00EC39F7" w:rsidRDefault="00B07083" w:rsidP="00EC39F7">
            <w:pPr>
              <w:jc w:val="center"/>
              <w:rPr>
                <w:rFonts w:ascii="Arial Narrow" w:hAnsi="Arial Narrow"/>
                <w:b/>
                <w:bCs/>
                <w:color w:val="00B050"/>
                <w:lang w:val="en-GB"/>
              </w:rPr>
            </w:pPr>
            <w:r w:rsidRPr="00EC39F7">
              <w:rPr>
                <w:rFonts w:ascii="Arial Narrow" w:hAnsi="Arial Narrow"/>
                <w:b/>
                <w:bCs/>
                <w:color w:val="00B050"/>
                <w:lang w:val="en-GB"/>
              </w:rPr>
              <w:t>Clothes Changed?</w:t>
            </w:r>
          </w:p>
        </w:tc>
        <w:tc>
          <w:tcPr>
            <w:tcW w:w="2085" w:type="dxa"/>
            <w:vAlign w:val="center"/>
          </w:tcPr>
          <w:p w14:paraId="7A83DF34" w14:textId="07FE5DCC" w:rsidR="00B07083" w:rsidRPr="00EC39F7" w:rsidRDefault="00B07083" w:rsidP="00EC39F7">
            <w:pPr>
              <w:jc w:val="center"/>
              <w:rPr>
                <w:rFonts w:ascii="Arial Narrow" w:hAnsi="Arial Narrow"/>
                <w:b/>
                <w:bCs/>
                <w:color w:val="00B050"/>
                <w:lang w:val="en-GB"/>
              </w:rPr>
            </w:pPr>
            <w:r w:rsidRPr="00EC39F7">
              <w:rPr>
                <w:rFonts w:ascii="Arial Narrow" w:hAnsi="Arial Narrow"/>
                <w:b/>
                <w:bCs/>
                <w:color w:val="00B050"/>
                <w:lang w:val="en-GB"/>
              </w:rPr>
              <w:t>Childminder Signatures</w:t>
            </w:r>
          </w:p>
        </w:tc>
      </w:tr>
      <w:tr w:rsidR="00B07083" w14:paraId="25549863" w14:textId="77777777" w:rsidTr="00B07083">
        <w:tc>
          <w:tcPr>
            <w:tcW w:w="1969" w:type="dxa"/>
          </w:tcPr>
          <w:p w14:paraId="63CF7E58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570" w:type="dxa"/>
          </w:tcPr>
          <w:p w14:paraId="619174AC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418" w:type="dxa"/>
          </w:tcPr>
          <w:p w14:paraId="2A2ED9A0" w14:textId="7CDA663F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850" w:type="dxa"/>
          </w:tcPr>
          <w:p w14:paraId="625F98ED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097" w:type="dxa"/>
          </w:tcPr>
          <w:p w14:paraId="087AB915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179" w:type="dxa"/>
          </w:tcPr>
          <w:p w14:paraId="671B0D34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2085" w:type="dxa"/>
          </w:tcPr>
          <w:p w14:paraId="13D67509" w14:textId="77777777" w:rsidR="00B07083" w:rsidRDefault="00B07083" w:rsidP="00EC39F7">
            <w:pPr>
              <w:rPr>
                <w:lang w:val="en-GB"/>
              </w:rPr>
            </w:pPr>
          </w:p>
        </w:tc>
      </w:tr>
      <w:tr w:rsidR="00B07083" w14:paraId="1ACFAA28" w14:textId="77777777" w:rsidTr="00B07083">
        <w:tc>
          <w:tcPr>
            <w:tcW w:w="1969" w:type="dxa"/>
          </w:tcPr>
          <w:p w14:paraId="3966D7B2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570" w:type="dxa"/>
          </w:tcPr>
          <w:p w14:paraId="604CC97B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418" w:type="dxa"/>
          </w:tcPr>
          <w:p w14:paraId="396D9750" w14:textId="102115C4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850" w:type="dxa"/>
          </w:tcPr>
          <w:p w14:paraId="3C52B520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097" w:type="dxa"/>
          </w:tcPr>
          <w:p w14:paraId="4BFB5707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179" w:type="dxa"/>
          </w:tcPr>
          <w:p w14:paraId="04468F8C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2085" w:type="dxa"/>
          </w:tcPr>
          <w:p w14:paraId="21FDA5D5" w14:textId="77777777" w:rsidR="00B07083" w:rsidRDefault="00B07083" w:rsidP="00EC39F7">
            <w:pPr>
              <w:rPr>
                <w:lang w:val="en-GB"/>
              </w:rPr>
            </w:pPr>
          </w:p>
        </w:tc>
      </w:tr>
      <w:tr w:rsidR="00B07083" w14:paraId="08A5F796" w14:textId="77777777" w:rsidTr="00B07083">
        <w:tc>
          <w:tcPr>
            <w:tcW w:w="1969" w:type="dxa"/>
          </w:tcPr>
          <w:p w14:paraId="2BBF88D7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570" w:type="dxa"/>
          </w:tcPr>
          <w:p w14:paraId="240C8A44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418" w:type="dxa"/>
          </w:tcPr>
          <w:p w14:paraId="6DF15E71" w14:textId="75DC6B4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850" w:type="dxa"/>
          </w:tcPr>
          <w:p w14:paraId="5FC11A0C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097" w:type="dxa"/>
          </w:tcPr>
          <w:p w14:paraId="0E112816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179" w:type="dxa"/>
          </w:tcPr>
          <w:p w14:paraId="433B92C8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2085" w:type="dxa"/>
          </w:tcPr>
          <w:p w14:paraId="5F7AE4BC" w14:textId="77777777" w:rsidR="00B07083" w:rsidRDefault="00B07083" w:rsidP="00EC39F7">
            <w:pPr>
              <w:rPr>
                <w:lang w:val="en-GB"/>
              </w:rPr>
            </w:pPr>
          </w:p>
        </w:tc>
      </w:tr>
      <w:tr w:rsidR="00B07083" w14:paraId="256C5635" w14:textId="77777777" w:rsidTr="00B07083">
        <w:tc>
          <w:tcPr>
            <w:tcW w:w="1969" w:type="dxa"/>
          </w:tcPr>
          <w:p w14:paraId="6217EF8F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570" w:type="dxa"/>
          </w:tcPr>
          <w:p w14:paraId="5C459E72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418" w:type="dxa"/>
          </w:tcPr>
          <w:p w14:paraId="4B4E3862" w14:textId="554F3F8B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850" w:type="dxa"/>
          </w:tcPr>
          <w:p w14:paraId="12D5F5F9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097" w:type="dxa"/>
          </w:tcPr>
          <w:p w14:paraId="354A1A4A" w14:textId="77EBEC18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179" w:type="dxa"/>
          </w:tcPr>
          <w:p w14:paraId="76DF51A3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2085" w:type="dxa"/>
          </w:tcPr>
          <w:p w14:paraId="704BC25D" w14:textId="77777777" w:rsidR="00B07083" w:rsidRDefault="00B07083" w:rsidP="00EC39F7">
            <w:pPr>
              <w:rPr>
                <w:lang w:val="en-GB"/>
              </w:rPr>
            </w:pPr>
          </w:p>
        </w:tc>
      </w:tr>
      <w:tr w:rsidR="00B07083" w14:paraId="7A66D6E9" w14:textId="77777777" w:rsidTr="00B07083">
        <w:tc>
          <w:tcPr>
            <w:tcW w:w="1969" w:type="dxa"/>
          </w:tcPr>
          <w:p w14:paraId="483402CC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570" w:type="dxa"/>
          </w:tcPr>
          <w:p w14:paraId="55130262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418" w:type="dxa"/>
          </w:tcPr>
          <w:p w14:paraId="0E5C3A42" w14:textId="6066713C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850" w:type="dxa"/>
          </w:tcPr>
          <w:p w14:paraId="0333A9E8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097" w:type="dxa"/>
          </w:tcPr>
          <w:p w14:paraId="7009D809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179" w:type="dxa"/>
          </w:tcPr>
          <w:p w14:paraId="44B1B84C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2085" w:type="dxa"/>
          </w:tcPr>
          <w:p w14:paraId="70F82315" w14:textId="77777777" w:rsidR="00B07083" w:rsidRDefault="00B07083" w:rsidP="00EC39F7">
            <w:pPr>
              <w:rPr>
                <w:lang w:val="en-GB"/>
              </w:rPr>
            </w:pPr>
          </w:p>
        </w:tc>
      </w:tr>
      <w:tr w:rsidR="00B07083" w14:paraId="4895EBDC" w14:textId="77777777" w:rsidTr="00B07083">
        <w:tc>
          <w:tcPr>
            <w:tcW w:w="1969" w:type="dxa"/>
          </w:tcPr>
          <w:p w14:paraId="564F9344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570" w:type="dxa"/>
          </w:tcPr>
          <w:p w14:paraId="061B4D05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418" w:type="dxa"/>
          </w:tcPr>
          <w:p w14:paraId="45D183D3" w14:textId="497AC66E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850" w:type="dxa"/>
          </w:tcPr>
          <w:p w14:paraId="11BB139E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097" w:type="dxa"/>
          </w:tcPr>
          <w:p w14:paraId="50EC3F55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179" w:type="dxa"/>
          </w:tcPr>
          <w:p w14:paraId="12467CCB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2085" w:type="dxa"/>
          </w:tcPr>
          <w:p w14:paraId="352E3437" w14:textId="77777777" w:rsidR="00B07083" w:rsidRDefault="00B07083" w:rsidP="00EC39F7">
            <w:pPr>
              <w:rPr>
                <w:lang w:val="en-GB"/>
              </w:rPr>
            </w:pPr>
          </w:p>
        </w:tc>
      </w:tr>
      <w:tr w:rsidR="00B07083" w14:paraId="14203D8E" w14:textId="77777777" w:rsidTr="00B07083">
        <w:tc>
          <w:tcPr>
            <w:tcW w:w="1969" w:type="dxa"/>
          </w:tcPr>
          <w:p w14:paraId="2DE8C303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570" w:type="dxa"/>
          </w:tcPr>
          <w:p w14:paraId="182B2017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418" w:type="dxa"/>
          </w:tcPr>
          <w:p w14:paraId="558E208E" w14:textId="79FDC994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850" w:type="dxa"/>
          </w:tcPr>
          <w:p w14:paraId="4883D8F4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097" w:type="dxa"/>
          </w:tcPr>
          <w:p w14:paraId="0526DBAA" w14:textId="75C09A6B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179" w:type="dxa"/>
          </w:tcPr>
          <w:p w14:paraId="3EC5C620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2085" w:type="dxa"/>
          </w:tcPr>
          <w:p w14:paraId="444E8A66" w14:textId="77777777" w:rsidR="00B07083" w:rsidRDefault="00B07083" w:rsidP="00EC39F7">
            <w:pPr>
              <w:rPr>
                <w:lang w:val="en-GB"/>
              </w:rPr>
            </w:pPr>
          </w:p>
        </w:tc>
      </w:tr>
      <w:tr w:rsidR="00B07083" w14:paraId="4638D1D0" w14:textId="77777777" w:rsidTr="00B07083">
        <w:tc>
          <w:tcPr>
            <w:tcW w:w="1969" w:type="dxa"/>
          </w:tcPr>
          <w:p w14:paraId="59584CCD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570" w:type="dxa"/>
          </w:tcPr>
          <w:p w14:paraId="071CE159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418" w:type="dxa"/>
          </w:tcPr>
          <w:p w14:paraId="2B873821" w14:textId="3B1DF3C0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850" w:type="dxa"/>
          </w:tcPr>
          <w:p w14:paraId="7D8113CA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097" w:type="dxa"/>
          </w:tcPr>
          <w:p w14:paraId="5BE1295D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179" w:type="dxa"/>
          </w:tcPr>
          <w:p w14:paraId="67FCADB9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2085" w:type="dxa"/>
          </w:tcPr>
          <w:p w14:paraId="63A18359" w14:textId="77777777" w:rsidR="00B07083" w:rsidRDefault="00B07083" w:rsidP="00EC39F7">
            <w:pPr>
              <w:rPr>
                <w:lang w:val="en-GB"/>
              </w:rPr>
            </w:pPr>
          </w:p>
        </w:tc>
      </w:tr>
      <w:tr w:rsidR="00B07083" w14:paraId="460B8032" w14:textId="77777777" w:rsidTr="00B07083">
        <w:tc>
          <w:tcPr>
            <w:tcW w:w="1969" w:type="dxa"/>
          </w:tcPr>
          <w:p w14:paraId="66C10318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570" w:type="dxa"/>
          </w:tcPr>
          <w:p w14:paraId="7CBEB475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418" w:type="dxa"/>
          </w:tcPr>
          <w:p w14:paraId="15A09E8A" w14:textId="1DF28AAC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850" w:type="dxa"/>
          </w:tcPr>
          <w:p w14:paraId="4DEEE069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097" w:type="dxa"/>
          </w:tcPr>
          <w:p w14:paraId="6023F289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179" w:type="dxa"/>
          </w:tcPr>
          <w:p w14:paraId="5E1C5C2B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2085" w:type="dxa"/>
          </w:tcPr>
          <w:p w14:paraId="0108B4C4" w14:textId="77777777" w:rsidR="00B07083" w:rsidRDefault="00B07083" w:rsidP="00EC39F7">
            <w:pPr>
              <w:rPr>
                <w:lang w:val="en-GB"/>
              </w:rPr>
            </w:pPr>
          </w:p>
        </w:tc>
      </w:tr>
      <w:tr w:rsidR="00B07083" w14:paraId="36C516C5" w14:textId="77777777" w:rsidTr="00B07083">
        <w:tc>
          <w:tcPr>
            <w:tcW w:w="1969" w:type="dxa"/>
          </w:tcPr>
          <w:p w14:paraId="59656199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570" w:type="dxa"/>
          </w:tcPr>
          <w:p w14:paraId="193B95E7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418" w:type="dxa"/>
          </w:tcPr>
          <w:p w14:paraId="215E0FD0" w14:textId="74DE8FB2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850" w:type="dxa"/>
          </w:tcPr>
          <w:p w14:paraId="30916140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097" w:type="dxa"/>
          </w:tcPr>
          <w:p w14:paraId="544CA10D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179" w:type="dxa"/>
          </w:tcPr>
          <w:p w14:paraId="1ACB5088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2085" w:type="dxa"/>
          </w:tcPr>
          <w:p w14:paraId="04DD3EF6" w14:textId="77777777" w:rsidR="00B07083" w:rsidRDefault="00B07083" w:rsidP="00EC39F7">
            <w:pPr>
              <w:rPr>
                <w:lang w:val="en-GB"/>
              </w:rPr>
            </w:pPr>
          </w:p>
        </w:tc>
      </w:tr>
      <w:tr w:rsidR="00B07083" w14:paraId="07B5DB6F" w14:textId="77777777" w:rsidTr="00B07083">
        <w:tc>
          <w:tcPr>
            <w:tcW w:w="1969" w:type="dxa"/>
          </w:tcPr>
          <w:p w14:paraId="63180833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570" w:type="dxa"/>
          </w:tcPr>
          <w:p w14:paraId="5E1F6124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418" w:type="dxa"/>
          </w:tcPr>
          <w:p w14:paraId="2BFF7C79" w14:textId="4D5201E4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850" w:type="dxa"/>
          </w:tcPr>
          <w:p w14:paraId="0356EFAC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097" w:type="dxa"/>
          </w:tcPr>
          <w:p w14:paraId="3935586D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179" w:type="dxa"/>
          </w:tcPr>
          <w:p w14:paraId="4E8E1740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2085" w:type="dxa"/>
          </w:tcPr>
          <w:p w14:paraId="3C1EE14B" w14:textId="77777777" w:rsidR="00B07083" w:rsidRDefault="00B07083" w:rsidP="00EC39F7">
            <w:pPr>
              <w:rPr>
                <w:lang w:val="en-GB"/>
              </w:rPr>
            </w:pPr>
          </w:p>
        </w:tc>
      </w:tr>
      <w:tr w:rsidR="00B07083" w14:paraId="1E164394" w14:textId="77777777" w:rsidTr="00B07083">
        <w:tc>
          <w:tcPr>
            <w:tcW w:w="1969" w:type="dxa"/>
          </w:tcPr>
          <w:p w14:paraId="23BE8C43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570" w:type="dxa"/>
          </w:tcPr>
          <w:p w14:paraId="3CE58CA9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418" w:type="dxa"/>
          </w:tcPr>
          <w:p w14:paraId="60179C70" w14:textId="3A21C73F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850" w:type="dxa"/>
          </w:tcPr>
          <w:p w14:paraId="04D96B14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097" w:type="dxa"/>
          </w:tcPr>
          <w:p w14:paraId="23ED9172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179" w:type="dxa"/>
          </w:tcPr>
          <w:p w14:paraId="6BF17836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2085" w:type="dxa"/>
          </w:tcPr>
          <w:p w14:paraId="299D997E" w14:textId="77777777" w:rsidR="00B07083" w:rsidRDefault="00B07083" w:rsidP="00EC39F7">
            <w:pPr>
              <w:rPr>
                <w:lang w:val="en-GB"/>
              </w:rPr>
            </w:pPr>
          </w:p>
        </w:tc>
      </w:tr>
      <w:tr w:rsidR="00B07083" w14:paraId="7A10B506" w14:textId="77777777" w:rsidTr="00B07083">
        <w:tc>
          <w:tcPr>
            <w:tcW w:w="1969" w:type="dxa"/>
          </w:tcPr>
          <w:p w14:paraId="11C41E8F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570" w:type="dxa"/>
          </w:tcPr>
          <w:p w14:paraId="0A6AB155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418" w:type="dxa"/>
          </w:tcPr>
          <w:p w14:paraId="2BD50E8B" w14:textId="7B0503AB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850" w:type="dxa"/>
          </w:tcPr>
          <w:p w14:paraId="279BC5FC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097" w:type="dxa"/>
          </w:tcPr>
          <w:p w14:paraId="1E072612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179" w:type="dxa"/>
          </w:tcPr>
          <w:p w14:paraId="134C4BFF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2085" w:type="dxa"/>
          </w:tcPr>
          <w:p w14:paraId="710C25BD" w14:textId="77777777" w:rsidR="00B07083" w:rsidRDefault="00B07083" w:rsidP="00EC39F7">
            <w:pPr>
              <w:rPr>
                <w:lang w:val="en-GB"/>
              </w:rPr>
            </w:pPr>
          </w:p>
        </w:tc>
      </w:tr>
      <w:tr w:rsidR="00B07083" w14:paraId="11803216" w14:textId="77777777" w:rsidTr="00B07083">
        <w:tc>
          <w:tcPr>
            <w:tcW w:w="1969" w:type="dxa"/>
          </w:tcPr>
          <w:p w14:paraId="19406D10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570" w:type="dxa"/>
          </w:tcPr>
          <w:p w14:paraId="639234EB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418" w:type="dxa"/>
          </w:tcPr>
          <w:p w14:paraId="57A4C851" w14:textId="0B4EA810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850" w:type="dxa"/>
          </w:tcPr>
          <w:p w14:paraId="67A5AC88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097" w:type="dxa"/>
          </w:tcPr>
          <w:p w14:paraId="59D8C6D4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179" w:type="dxa"/>
          </w:tcPr>
          <w:p w14:paraId="6C50A2A8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2085" w:type="dxa"/>
          </w:tcPr>
          <w:p w14:paraId="6C7CF998" w14:textId="77777777" w:rsidR="00B07083" w:rsidRDefault="00B07083" w:rsidP="00EC39F7">
            <w:pPr>
              <w:rPr>
                <w:lang w:val="en-GB"/>
              </w:rPr>
            </w:pPr>
          </w:p>
        </w:tc>
      </w:tr>
      <w:tr w:rsidR="00B07083" w14:paraId="458AB09A" w14:textId="77777777" w:rsidTr="00B07083">
        <w:tc>
          <w:tcPr>
            <w:tcW w:w="1969" w:type="dxa"/>
          </w:tcPr>
          <w:p w14:paraId="66084F3B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570" w:type="dxa"/>
          </w:tcPr>
          <w:p w14:paraId="77D6ECFD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418" w:type="dxa"/>
          </w:tcPr>
          <w:p w14:paraId="67D48889" w14:textId="45520D59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850" w:type="dxa"/>
          </w:tcPr>
          <w:p w14:paraId="5F86E482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097" w:type="dxa"/>
          </w:tcPr>
          <w:p w14:paraId="54F928EA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179" w:type="dxa"/>
          </w:tcPr>
          <w:p w14:paraId="75A3831A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2085" w:type="dxa"/>
          </w:tcPr>
          <w:p w14:paraId="1CE98471" w14:textId="77777777" w:rsidR="00B07083" w:rsidRDefault="00B07083" w:rsidP="00EC39F7">
            <w:pPr>
              <w:rPr>
                <w:lang w:val="en-GB"/>
              </w:rPr>
            </w:pPr>
          </w:p>
        </w:tc>
      </w:tr>
      <w:tr w:rsidR="00B07083" w14:paraId="5E9CECDC" w14:textId="77777777" w:rsidTr="00B07083">
        <w:tc>
          <w:tcPr>
            <w:tcW w:w="1969" w:type="dxa"/>
          </w:tcPr>
          <w:p w14:paraId="4532183D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570" w:type="dxa"/>
          </w:tcPr>
          <w:p w14:paraId="172A1AC7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418" w:type="dxa"/>
          </w:tcPr>
          <w:p w14:paraId="2DD8BB9F" w14:textId="20271A56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850" w:type="dxa"/>
          </w:tcPr>
          <w:p w14:paraId="6EA285F8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097" w:type="dxa"/>
          </w:tcPr>
          <w:p w14:paraId="6BFA78AC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179" w:type="dxa"/>
          </w:tcPr>
          <w:p w14:paraId="02F448D0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2085" w:type="dxa"/>
          </w:tcPr>
          <w:p w14:paraId="7099FD72" w14:textId="77777777" w:rsidR="00B07083" w:rsidRDefault="00B07083" w:rsidP="00EC39F7">
            <w:pPr>
              <w:rPr>
                <w:lang w:val="en-GB"/>
              </w:rPr>
            </w:pPr>
          </w:p>
        </w:tc>
      </w:tr>
      <w:tr w:rsidR="00B07083" w14:paraId="7A76B04F" w14:textId="77777777" w:rsidTr="00B07083">
        <w:tc>
          <w:tcPr>
            <w:tcW w:w="1969" w:type="dxa"/>
          </w:tcPr>
          <w:p w14:paraId="2BED3470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570" w:type="dxa"/>
          </w:tcPr>
          <w:p w14:paraId="27E1E551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418" w:type="dxa"/>
          </w:tcPr>
          <w:p w14:paraId="4601730C" w14:textId="464D8B32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850" w:type="dxa"/>
          </w:tcPr>
          <w:p w14:paraId="40A75C57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097" w:type="dxa"/>
          </w:tcPr>
          <w:p w14:paraId="6F8E4C4C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179" w:type="dxa"/>
          </w:tcPr>
          <w:p w14:paraId="4111DF85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2085" w:type="dxa"/>
          </w:tcPr>
          <w:p w14:paraId="65B8B7F9" w14:textId="77777777" w:rsidR="00B07083" w:rsidRDefault="00B07083" w:rsidP="00EC39F7">
            <w:pPr>
              <w:rPr>
                <w:lang w:val="en-GB"/>
              </w:rPr>
            </w:pPr>
          </w:p>
        </w:tc>
      </w:tr>
      <w:tr w:rsidR="00B07083" w14:paraId="408A863E" w14:textId="77777777" w:rsidTr="00B07083">
        <w:tc>
          <w:tcPr>
            <w:tcW w:w="1969" w:type="dxa"/>
          </w:tcPr>
          <w:p w14:paraId="3714BF3E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570" w:type="dxa"/>
          </w:tcPr>
          <w:p w14:paraId="5526A324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418" w:type="dxa"/>
          </w:tcPr>
          <w:p w14:paraId="31F98DA8" w14:textId="3C84FE90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850" w:type="dxa"/>
          </w:tcPr>
          <w:p w14:paraId="4DBC4198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097" w:type="dxa"/>
          </w:tcPr>
          <w:p w14:paraId="4A2D3CB5" w14:textId="65731654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179" w:type="dxa"/>
          </w:tcPr>
          <w:p w14:paraId="447ED973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2085" w:type="dxa"/>
          </w:tcPr>
          <w:p w14:paraId="5168E79E" w14:textId="77777777" w:rsidR="00B07083" w:rsidRDefault="00B07083" w:rsidP="00EC39F7">
            <w:pPr>
              <w:rPr>
                <w:lang w:val="en-GB"/>
              </w:rPr>
            </w:pPr>
          </w:p>
        </w:tc>
      </w:tr>
      <w:tr w:rsidR="00B07083" w14:paraId="5A765C39" w14:textId="77777777" w:rsidTr="00B07083">
        <w:tc>
          <w:tcPr>
            <w:tcW w:w="1969" w:type="dxa"/>
          </w:tcPr>
          <w:p w14:paraId="0B65B9E2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570" w:type="dxa"/>
          </w:tcPr>
          <w:p w14:paraId="4BF2CBE5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418" w:type="dxa"/>
          </w:tcPr>
          <w:p w14:paraId="5898C0CF" w14:textId="321432EF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850" w:type="dxa"/>
          </w:tcPr>
          <w:p w14:paraId="77299764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097" w:type="dxa"/>
          </w:tcPr>
          <w:p w14:paraId="11A1E180" w14:textId="435D6782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179" w:type="dxa"/>
          </w:tcPr>
          <w:p w14:paraId="0A549CE2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2085" w:type="dxa"/>
          </w:tcPr>
          <w:p w14:paraId="6B13321C" w14:textId="77777777" w:rsidR="00B07083" w:rsidRDefault="00B07083" w:rsidP="00EC39F7">
            <w:pPr>
              <w:rPr>
                <w:lang w:val="en-GB"/>
              </w:rPr>
            </w:pPr>
          </w:p>
        </w:tc>
      </w:tr>
      <w:tr w:rsidR="00B07083" w14:paraId="7AD89025" w14:textId="77777777" w:rsidTr="00B07083">
        <w:tc>
          <w:tcPr>
            <w:tcW w:w="1969" w:type="dxa"/>
          </w:tcPr>
          <w:p w14:paraId="411CC797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570" w:type="dxa"/>
          </w:tcPr>
          <w:p w14:paraId="5EBA7480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418" w:type="dxa"/>
          </w:tcPr>
          <w:p w14:paraId="0821BE35" w14:textId="6C7850A3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850" w:type="dxa"/>
          </w:tcPr>
          <w:p w14:paraId="118A9C46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097" w:type="dxa"/>
          </w:tcPr>
          <w:p w14:paraId="0D99D292" w14:textId="193019A1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179" w:type="dxa"/>
          </w:tcPr>
          <w:p w14:paraId="612FD3CC" w14:textId="61DDF958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2085" w:type="dxa"/>
          </w:tcPr>
          <w:p w14:paraId="02DD321F" w14:textId="77777777" w:rsidR="00B07083" w:rsidRDefault="00B07083" w:rsidP="00EC39F7">
            <w:pPr>
              <w:rPr>
                <w:lang w:val="en-GB"/>
              </w:rPr>
            </w:pPr>
          </w:p>
        </w:tc>
      </w:tr>
      <w:tr w:rsidR="00B07083" w14:paraId="2D87A980" w14:textId="77777777" w:rsidTr="00B07083">
        <w:tc>
          <w:tcPr>
            <w:tcW w:w="1969" w:type="dxa"/>
          </w:tcPr>
          <w:p w14:paraId="36BBFFD4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570" w:type="dxa"/>
          </w:tcPr>
          <w:p w14:paraId="32F141DC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418" w:type="dxa"/>
          </w:tcPr>
          <w:p w14:paraId="65524141" w14:textId="57C81C44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850" w:type="dxa"/>
          </w:tcPr>
          <w:p w14:paraId="1F9E4144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097" w:type="dxa"/>
          </w:tcPr>
          <w:p w14:paraId="153AA1B3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179" w:type="dxa"/>
          </w:tcPr>
          <w:p w14:paraId="055A1B42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2085" w:type="dxa"/>
          </w:tcPr>
          <w:p w14:paraId="6CD47489" w14:textId="77777777" w:rsidR="00B07083" w:rsidRDefault="00B07083" w:rsidP="00EC39F7">
            <w:pPr>
              <w:rPr>
                <w:lang w:val="en-GB"/>
              </w:rPr>
            </w:pPr>
          </w:p>
        </w:tc>
      </w:tr>
      <w:tr w:rsidR="00B07083" w14:paraId="2C9DF9EB" w14:textId="77777777" w:rsidTr="00B07083">
        <w:tc>
          <w:tcPr>
            <w:tcW w:w="1969" w:type="dxa"/>
          </w:tcPr>
          <w:p w14:paraId="1AC755D5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570" w:type="dxa"/>
          </w:tcPr>
          <w:p w14:paraId="36F45E08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418" w:type="dxa"/>
          </w:tcPr>
          <w:p w14:paraId="6C347E47" w14:textId="3C2A1F02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850" w:type="dxa"/>
          </w:tcPr>
          <w:p w14:paraId="34DD68F3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097" w:type="dxa"/>
          </w:tcPr>
          <w:p w14:paraId="2D0FEF32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179" w:type="dxa"/>
          </w:tcPr>
          <w:p w14:paraId="57581E7D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2085" w:type="dxa"/>
          </w:tcPr>
          <w:p w14:paraId="6A968CA1" w14:textId="77777777" w:rsidR="00B07083" w:rsidRDefault="00B07083" w:rsidP="00EC39F7">
            <w:pPr>
              <w:rPr>
                <w:lang w:val="en-GB"/>
              </w:rPr>
            </w:pPr>
          </w:p>
        </w:tc>
      </w:tr>
      <w:tr w:rsidR="00B07083" w14:paraId="4C5A6FF0" w14:textId="77777777" w:rsidTr="00B07083">
        <w:tc>
          <w:tcPr>
            <w:tcW w:w="1969" w:type="dxa"/>
          </w:tcPr>
          <w:p w14:paraId="1C1C88C6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570" w:type="dxa"/>
          </w:tcPr>
          <w:p w14:paraId="0324F726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418" w:type="dxa"/>
          </w:tcPr>
          <w:p w14:paraId="0DB7D14D" w14:textId="1F00F789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850" w:type="dxa"/>
          </w:tcPr>
          <w:p w14:paraId="5FE52161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097" w:type="dxa"/>
          </w:tcPr>
          <w:p w14:paraId="743E7F18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179" w:type="dxa"/>
          </w:tcPr>
          <w:p w14:paraId="1C9EBB66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2085" w:type="dxa"/>
          </w:tcPr>
          <w:p w14:paraId="1087FF51" w14:textId="77777777" w:rsidR="00B07083" w:rsidRDefault="00B07083" w:rsidP="00EC39F7">
            <w:pPr>
              <w:rPr>
                <w:lang w:val="en-GB"/>
              </w:rPr>
            </w:pPr>
          </w:p>
        </w:tc>
      </w:tr>
      <w:tr w:rsidR="00B07083" w14:paraId="50554F44" w14:textId="77777777" w:rsidTr="00B07083">
        <w:tc>
          <w:tcPr>
            <w:tcW w:w="1969" w:type="dxa"/>
          </w:tcPr>
          <w:p w14:paraId="7C559F94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570" w:type="dxa"/>
          </w:tcPr>
          <w:p w14:paraId="20A6185A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418" w:type="dxa"/>
          </w:tcPr>
          <w:p w14:paraId="7BD7F396" w14:textId="5E529189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850" w:type="dxa"/>
          </w:tcPr>
          <w:p w14:paraId="26A8C764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097" w:type="dxa"/>
          </w:tcPr>
          <w:p w14:paraId="33F61195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179" w:type="dxa"/>
          </w:tcPr>
          <w:p w14:paraId="020D5B32" w14:textId="60852523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2085" w:type="dxa"/>
          </w:tcPr>
          <w:p w14:paraId="55704D60" w14:textId="77777777" w:rsidR="00B07083" w:rsidRDefault="00B07083" w:rsidP="00EC39F7">
            <w:pPr>
              <w:rPr>
                <w:lang w:val="en-GB"/>
              </w:rPr>
            </w:pPr>
          </w:p>
        </w:tc>
      </w:tr>
      <w:tr w:rsidR="00B07083" w14:paraId="41F57E8A" w14:textId="77777777" w:rsidTr="00B07083">
        <w:tc>
          <w:tcPr>
            <w:tcW w:w="1969" w:type="dxa"/>
          </w:tcPr>
          <w:p w14:paraId="0365B77D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570" w:type="dxa"/>
          </w:tcPr>
          <w:p w14:paraId="0EE76677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418" w:type="dxa"/>
          </w:tcPr>
          <w:p w14:paraId="703CEC0E" w14:textId="2EDA7C82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850" w:type="dxa"/>
          </w:tcPr>
          <w:p w14:paraId="6C38D762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097" w:type="dxa"/>
          </w:tcPr>
          <w:p w14:paraId="5BABC602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179" w:type="dxa"/>
          </w:tcPr>
          <w:p w14:paraId="67D81ADC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2085" w:type="dxa"/>
          </w:tcPr>
          <w:p w14:paraId="688B457B" w14:textId="77777777" w:rsidR="00B07083" w:rsidRDefault="00B07083" w:rsidP="00EC39F7">
            <w:pPr>
              <w:rPr>
                <w:lang w:val="en-GB"/>
              </w:rPr>
            </w:pPr>
          </w:p>
        </w:tc>
      </w:tr>
      <w:tr w:rsidR="00B07083" w14:paraId="3BD363C0" w14:textId="77777777" w:rsidTr="00B07083">
        <w:tc>
          <w:tcPr>
            <w:tcW w:w="1969" w:type="dxa"/>
          </w:tcPr>
          <w:p w14:paraId="02C10DDE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570" w:type="dxa"/>
          </w:tcPr>
          <w:p w14:paraId="78D8C3BF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418" w:type="dxa"/>
          </w:tcPr>
          <w:p w14:paraId="433DAFA0" w14:textId="40AAF07D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850" w:type="dxa"/>
          </w:tcPr>
          <w:p w14:paraId="30876CE3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097" w:type="dxa"/>
          </w:tcPr>
          <w:p w14:paraId="56691030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179" w:type="dxa"/>
          </w:tcPr>
          <w:p w14:paraId="179EE578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2085" w:type="dxa"/>
          </w:tcPr>
          <w:p w14:paraId="45D5F2E0" w14:textId="77777777" w:rsidR="00B07083" w:rsidRDefault="00B07083" w:rsidP="00EC39F7">
            <w:pPr>
              <w:rPr>
                <w:lang w:val="en-GB"/>
              </w:rPr>
            </w:pPr>
          </w:p>
        </w:tc>
      </w:tr>
      <w:tr w:rsidR="00B07083" w14:paraId="732791E5" w14:textId="77777777" w:rsidTr="00B07083">
        <w:tc>
          <w:tcPr>
            <w:tcW w:w="1969" w:type="dxa"/>
          </w:tcPr>
          <w:p w14:paraId="343C78C3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570" w:type="dxa"/>
          </w:tcPr>
          <w:p w14:paraId="6D53BDF2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418" w:type="dxa"/>
          </w:tcPr>
          <w:p w14:paraId="0EF1A2E4" w14:textId="289B6A8F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850" w:type="dxa"/>
          </w:tcPr>
          <w:p w14:paraId="6702B455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097" w:type="dxa"/>
          </w:tcPr>
          <w:p w14:paraId="6DCD00DC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179" w:type="dxa"/>
          </w:tcPr>
          <w:p w14:paraId="6CA6EBE9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2085" w:type="dxa"/>
          </w:tcPr>
          <w:p w14:paraId="5AB52A60" w14:textId="77777777" w:rsidR="00B07083" w:rsidRDefault="00B07083" w:rsidP="00EC39F7">
            <w:pPr>
              <w:rPr>
                <w:lang w:val="en-GB"/>
              </w:rPr>
            </w:pPr>
          </w:p>
        </w:tc>
      </w:tr>
      <w:tr w:rsidR="00B07083" w14:paraId="56ECCE63" w14:textId="77777777" w:rsidTr="00B07083">
        <w:tc>
          <w:tcPr>
            <w:tcW w:w="1969" w:type="dxa"/>
          </w:tcPr>
          <w:p w14:paraId="47417D9F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570" w:type="dxa"/>
          </w:tcPr>
          <w:p w14:paraId="2B103A5A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418" w:type="dxa"/>
          </w:tcPr>
          <w:p w14:paraId="367D09F0" w14:textId="37F77354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850" w:type="dxa"/>
          </w:tcPr>
          <w:p w14:paraId="75F31978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097" w:type="dxa"/>
          </w:tcPr>
          <w:p w14:paraId="0A251645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179" w:type="dxa"/>
          </w:tcPr>
          <w:p w14:paraId="4BD40A57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2085" w:type="dxa"/>
          </w:tcPr>
          <w:p w14:paraId="209D8B11" w14:textId="77777777" w:rsidR="00B07083" w:rsidRDefault="00B07083" w:rsidP="00EC39F7">
            <w:pPr>
              <w:rPr>
                <w:lang w:val="en-GB"/>
              </w:rPr>
            </w:pPr>
          </w:p>
        </w:tc>
      </w:tr>
      <w:tr w:rsidR="00B07083" w14:paraId="47C3034A" w14:textId="77777777" w:rsidTr="00B07083">
        <w:tc>
          <w:tcPr>
            <w:tcW w:w="1969" w:type="dxa"/>
          </w:tcPr>
          <w:p w14:paraId="2F8D33F5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570" w:type="dxa"/>
          </w:tcPr>
          <w:p w14:paraId="752217C9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418" w:type="dxa"/>
          </w:tcPr>
          <w:p w14:paraId="570F14FF" w14:textId="7B011F7E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850" w:type="dxa"/>
          </w:tcPr>
          <w:p w14:paraId="78A5500D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097" w:type="dxa"/>
          </w:tcPr>
          <w:p w14:paraId="78FD059F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179" w:type="dxa"/>
          </w:tcPr>
          <w:p w14:paraId="1DCD8B31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2085" w:type="dxa"/>
          </w:tcPr>
          <w:p w14:paraId="716195F6" w14:textId="77777777" w:rsidR="00B07083" w:rsidRDefault="00B07083" w:rsidP="00EC39F7">
            <w:pPr>
              <w:rPr>
                <w:lang w:val="en-GB"/>
              </w:rPr>
            </w:pPr>
          </w:p>
        </w:tc>
      </w:tr>
      <w:tr w:rsidR="00B07083" w14:paraId="305C9AEF" w14:textId="77777777" w:rsidTr="00B07083">
        <w:tc>
          <w:tcPr>
            <w:tcW w:w="1969" w:type="dxa"/>
          </w:tcPr>
          <w:p w14:paraId="03832C00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570" w:type="dxa"/>
          </w:tcPr>
          <w:p w14:paraId="3196A33D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418" w:type="dxa"/>
          </w:tcPr>
          <w:p w14:paraId="5A3BB518" w14:textId="26374674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850" w:type="dxa"/>
          </w:tcPr>
          <w:p w14:paraId="3F9F434B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097" w:type="dxa"/>
          </w:tcPr>
          <w:p w14:paraId="5BE56B76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179" w:type="dxa"/>
          </w:tcPr>
          <w:p w14:paraId="0B587832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2085" w:type="dxa"/>
          </w:tcPr>
          <w:p w14:paraId="5C07BFF9" w14:textId="77777777" w:rsidR="00B07083" w:rsidRDefault="00B07083" w:rsidP="00EC39F7">
            <w:pPr>
              <w:rPr>
                <w:lang w:val="en-GB"/>
              </w:rPr>
            </w:pPr>
          </w:p>
        </w:tc>
      </w:tr>
      <w:tr w:rsidR="00B07083" w14:paraId="5C937F38" w14:textId="77777777" w:rsidTr="00B07083">
        <w:tc>
          <w:tcPr>
            <w:tcW w:w="1969" w:type="dxa"/>
          </w:tcPr>
          <w:p w14:paraId="087D99FB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570" w:type="dxa"/>
          </w:tcPr>
          <w:p w14:paraId="48775CFE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418" w:type="dxa"/>
          </w:tcPr>
          <w:p w14:paraId="5588F4CC" w14:textId="180D11FA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850" w:type="dxa"/>
          </w:tcPr>
          <w:p w14:paraId="022412F1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097" w:type="dxa"/>
          </w:tcPr>
          <w:p w14:paraId="3CF74DC4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179" w:type="dxa"/>
          </w:tcPr>
          <w:p w14:paraId="766F241B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2085" w:type="dxa"/>
          </w:tcPr>
          <w:p w14:paraId="20C910BA" w14:textId="77777777" w:rsidR="00B07083" w:rsidRDefault="00B07083" w:rsidP="00EC39F7">
            <w:pPr>
              <w:rPr>
                <w:lang w:val="en-GB"/>
              </w:rPr>
            </w:pPr>
          </w:p>
        </w:tc>
      </w:tr>
      <w:tr w:rsidR="00B07083" w14:paraId="29862320" w14:textId="77777777" w:rsidTr="00B07083">
        <w:tc>
          <w:tcPr>
            <w:tcW w:w="1969" w:type="dxa"/>
          </w:tcPr>
          <w:p w14:paraId="1E9DFC7B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570" w:type="dxa"/>
          </w:tcPr>
          <w:p w14:paraId="73B23E4D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418" w:type="dxa"/>
          </w:tcPr>
          <w:p w14:paraId="2DEBC9F6" w14:textId="44650D0B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850" w:type="dxa"/>
          </w:tcPr>
          <w:p w14:paraId="49AF9C96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097" w:type="dxa"/>
          </w:tcPr>
          <w:p w14:paraId="71170580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179" w:type="dxa"/>
          </w:tcPr>
          <w:p w14:paraId="1B3AE5A1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2085" w:type="dxa"/>
          </w:tcPr>
          <w:p w14:paraId="3D881B25" w14:textId="77777777" w:rsidR="00B07083" w:rsidRDefault="00B07083" w:rsidP="00EC39F7">
            <w:pPr>
              <w:rPr>
                <w:lang w:val="en-GB"/>
              </w:rPr>
            </w:pPr>
          </w:p>
        </w:tc>
      </w:tr>
      <w:tr w:rsidR="00B07083" w14:paraId="0D44F386" w14:textId="77777777" w:rsidTr="00B07083">
        <w:tc>
          <w:tcPr>
            <w:tcW w:w="1969" w:type="dxa"/>
          </w:tcPr>
          <w:p w14:paraId="36811C35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570" w:type="dxa"/>
          </w:tcPr>
          <w:p w14:paraId="12222EAB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418" w:type="dxa"/>
          </w:tcPr>
          <w:p w14:paraId="1223F140" w14:textId="7B4145DD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850" w:type="dxa"/>
          </w:tcPr>
          <w:p w14:paraId="07EAEF7B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097" w:type="dxa"/>
          </w:tcPr>
          <w:p w14:paraId="5AF2033F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179" w:type="dxa"/>
          </w:tcPr>
          <w:p w14:paraId="11735F42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2085" w:type="dxa"/>
          </w:tcPr>
          <w:p w14:paraId="121A1283" w14:textId="77777777" w:rsidR="00B07083" w:rsidRDefault="00B07083" w:rsidP="00EC39F7">
            <w:pPr>
              <w:rPr>
                <w:lang w:val="en-GB"/>
              </w:rPr>
            </w:pPr>
          </w:p>
        </w:tc>
      </w:tr>
      <w:tr w:rsidR="00B07083" w14:paraId="1B871167" w14:textId="77777777" w:rsidTr="00B07083">
        <w:tc>
          <w:tcPr>
            <w:tcW w:w="1969" w:type="dxa"/>
          </w:tcPr>
          <w:p w14:paraId="01F07104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570" w:type="dxa"/>
          </w:tcPr>
          <w:p w14:paraId="00A2A930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418" w:type="dxa"/>
          </w:tcPr>
          <w:p w14:paraId="002C4C4C" w14:textId="5EB92A8F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850" w:type="dxa"/>
          </w:tcPr>
          <w:p w14:paraId="3E77A8AC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097" w:type="dxa"/>
          </w:tcPr>
          <w:p w14:paraId="0F8EADA4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179" w:type="dxa"/>
          </w:tcPr>
          <w:p w14:paraId="6FA82A04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2085" w:type="dxa"/>
          </w:tcPr>
          <w:p w14:paraId="2160D98F" w14:textId="77777777" w:rsidR="00B07083" w:rsidRDefault="00B07083" w:rsidP="00EC39F7">
            <w:pPr>
              <w:rPr>
                <w:lang w:val="en-GB"/>
              </w:rPr>
            </w:pPr>
          </w:p>
        </w:tc>
      </w:tr>
      <w:tr w:rsidR="00B07083" w14:paraId="4E07706F" w14:textId="77777777" w:rsidTr="00B07083">
        <w:tc>
          <w:tcPr>
            <w:tcW w:w="1969" w:type="dxa"/>
          </w:tcPr>
          <w:p w14:paraId="7B9EF37A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570" w:type="dxa"/>
          </w:tcPr>
          <w:p w14:paraId="25D104FD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418" w:type="dxa"/>
          </w:tcPr>
          <w:p w14:paraId="1BEF91EC" w14:textId="31690AD3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850" w:type="dxa"/>
          </w:tcPr>
          <w:p w14:paraId="50BDD54A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097" w:type="dxa"/>
          </w:tcPr>
          <w:p w14:paraId="1DAC4776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179" w:type="dxa"/>
          </w:tcPr>
          <w:p w14:paraId="753E2998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2085" w:type="dxa"/>
          </w:tcPr>
          <w:p w14:paraId="6CCEA11B" w14:textId="77777777" w:rsidR="00B07083" w:rsidRDefault="00B07083" w:rsidP="00EC39F7">
            <w:pPr>
              <w:rPr>
                <w:lang w:val="en-GB"/>
              </w:rPr>
            </w:pPr>
          </w:p>
        </w:tc>
      </w:tr>
      <w:tr w:rsidR="00B07083" w14:paraId="398797D0" w14:textId="77777777" w:rsidTr="00B07083">
        <w:tc>
          <w:tcPr>
            <w:tcW w:w="1969" w:type="dxa"/>
          </w:tcPr>
          <w:p w14:paraId="5F558907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570" w:type="dxa"/>
          </w:tcPr>
          <w:p w14:paraId="4AD6E702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418" w:type="dxa"/>
          </w:tcPr>
          <w:p w14:paraId="6F76B68B" w14:textId="49A49AE4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850" w:type="dxa"/>
          </w:tcPr>
          <w:p w14:paraId="3845ED01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097" w:type="dxa"/>
          </w:tcPr>
          <w:p w14:paraId="6DA2189A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179" w:type="dxa"/>
          </w:tcPr>
          <w:p w14:paraId="7E96B298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2085" w:type="dxa"/>
          </w:tcPr>
          <w:p w14:paraId="764E6BB9" w14:textId="77777777" w:rsidR="00B07083" w:rsidRDefault="00B07083" w:rsidP="00EC39F7">
            <w:pPr>
              <w:rPr>
                <w:lang w:val="en-GB"/>
              </w:rPr>
            </w:pPr>
          </w:p>
        </w:tc>
      </w:tr>
      <w:tr w:rsidR="00B07083" w14:paraId="4BD3ED46" w14:textId="77777777" w:rsidTr="00B07083">
        <w:tc>
          <w:tcPr>
            <w:tcW w:w="1969" w:type="dxa"/>
          </w:tcPr>
          <w:p w14:paraId="157BBDFF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570" w:type="dxa"/>
          </w:tcPr>
          <w:p w14:paraId="3FEEDD17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418" w:type="dxa"/>
          </w:tcPr>
          <w:p w14:paraId="47348C5E" w14:textId="6DAA78F2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850" w:type="dxa"/>
          </w:tcPr>
          <w:p w14:paraId="45F9DCD9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097" w:type="dxa"/>
          </w:tcPr>
          <w:p w14:paraId="1D9A3D7C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179" w:type="dxa"/>
          </w:tcPr>
          <w:p w14:paraId="413590EB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2085" w:type="dxa"/>
          </w:tcPr>
          <w:p w14:paraId="3F055D2A" w14:textId="77777777" w:rsidR="00B07083" w:rsidRDefault="00B07083" w:rsidP="00EC39F7">
            <w:pPr>
              <w:rPr>
                <w:lang w:val="en-GB"/>
              </w:rPr>
            </w:pPr>
          </w:p>
        </w:tc>
      </w:tr>
      <w:tr w:rsidR="00B07083" w14:paraId="73E4ACE3" w14:textId="77777777" w:rsidTr="00B07083">
        <w:tc>
          <w:tcPr>
            <w:tcW w:w="1969" w:type="dxa"/>
          </w:tcPr>
          <w:p w14:paraId="4C9FFE4D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570" w:type="dxa"/>
          </w:tcPr>
          <w:p w14:paraId="50CD43AF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418" w:type="dxa"/>
          </w:tcPr>
          <w:p w14:paraId="30EBBA5F" w14:textId="3A00EE93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850" w:type="dxa"/>
          </w:tcPr>
          <w:p w14:paraId="5E59A5A7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097" w:type="dxa"/>
          </w:tcPr>
          <w:p w14:paraId="3034DB06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179" w:type="dxa"/>
          </w:tcPr>
          <w:p w14:paraId="76C34979" w14:textId="13B64F62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2085" w:type="dxa"/>
          </w:tcPr>
          <w:p w14:paraId="3CE68E0F" w14:textId="77777777" w:rsidR="00B07083" w:rsidRDefault="00B07083" w:rsidP="00EC39F7">
            <w:pPr>
              <w:rPr>
                <w:lang w:val="en-GB"/>
              </w:rPr>
            </w:pPr>
          </w:p>
        </w:tc>
      </w:tr>
      <w:tr w:rsidR="00B07083" w14:paraId="6E905504" w14:textId="77777777" w:rsidTr="00B07083">
        <w:tc>
          <w:tcPr>
            <w:tcW w:w="1969" w:type="dxa"/>
          </w:tcPr>
          <w:p w14:paraId="1BA14CC1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570" w:type="dxa"/>
          </w:tcPr>
          <w:p w14:paraId="21D31608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418" w:type="dxa"/>
          </w:tcPr>
          <w:p w14:paraId="160A4449" w14:textId="3B009EA6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850" w:type="dxa"/>
          </w:tcPr>
          <w:p w14:paraId="22EA5287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097" w:type="dxa"/>
          </w:tcPr>
          <w:p w14:paraId="126CCCC1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179" w:type="dxa"/>
          </w:tcPr>
          <w:p w14:paraId="72F7B511" w14:textId="5BFA4A36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2085" w:type="dxa"/>
          </w:tcPr>
          <w:p w14:paraId="23EA4CC8" w14:textId="77777777" w:rsidR="00B07083" w:rsidRDefault="00B07083" w:rsidP="00EC39F7">
            <w:pPr>
              <w:rPr>
                <w:lang w:val="en-GB"/>
              </w:rPr>
            </w:pPr>
          </w:p>
        </w:tc>
      </w:tr>
      <w:tr w:rsidR="00B07083" w14:paraId="41C849F9" w14:textId="77777777" w:rsidTr="00B07083">
        <w:tc>
          <w:tcPr>
            <w:tcW w:w="1969" w:type="dxa"/>
          </w:tcPr>
          <w:p w14:paraId="62A3B4AC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570" w:type="dxa"/>
          </w:tcPr>
          <w:p w14:paraId="09DE94D6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418" w:type="dxa"/>
          </w:tcPr>
          <w:p w14:paraId="3D571E8A" w14:textId="1219FBD3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850" w:type="dxa"/>
          </w:tcPr>
          <w:p w14:paraId="523B6C8C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097" w:type="dxa"/>
          </w:tcPr>
          <w:p w14:paraId="4CC01D96" w14:textId="3B95D1D3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179" w:type="dxa"/>
          </w:tcPr>
          <w:p w14:paraId="013BDE76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2085" w:type="dxa"/>
          </w:tcPr>
          <w:p w14:paraId="70D1F59C" w14:textId="77777777" w:rsidR="00B07083" w:rsidRDefault="00B07083" w:rsidP="00EC39F7">
            <w:pPr>
              <w:rPr>
                <w:lang w:val="en-GB"/>
              </w:rPr>
            </w:pPr>
          </w:p>
        </w:tc>
      </w:tr>
      <w:tr w:rsidR="00B07083" w14:paraId="2683625B" w14:textId="77777777" w:rsidTr="00B07083">
        <w:tc>
          <w:tcPr>
            <w:tcW w:w="1969" w:type="dxa"/>
          </w:tcPr>
          <w:p w14:paraId="67877218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570" w:type="dxa"/>
          </w:tcPr>
          <w:p w14:paraId="1D744F7C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418" w:type="dxa"/>
          </w:tcPr>
          <w:p w14:paraId="5230FF06" w14:textId="6DE5A192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850" w:type="dxa"/>
          </w:tcPr>
          <w:p w14:paraId="3CB47022" w14:textId="77777777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097" w:type="dxa"/>
          </w:tcPr>
          <w:p w14:paraId="713E91DB" w14:textId="683F748E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1179" w:type="dxa"/>
          </w:tcPr>
          <w:p w14:paraId="086E5FAB" w14:textId="61254D91" w:rsidR="00B07083" w:rsidRDefault="00B07083" w:rsidP="00EC39F7">
            <w:pPr>
              <w:rPr>
                <w:lang w:val="en-GB"/>
              </w:rPr>
            </w:pPr>
          </w:p>
        </w:tc>
        <w:tc>
          <w:tcPr>
            <w:tcW w:w="2085" w:type="dxa"/>
          </w:tcPr>
          <w:p w14:paraId="0D58E62F" w14:textId="77777777" w:rsidR="00B07083" w:rsidRDefault="00B07083" w:rsidP="00EC39F7">
            <w:pPr>
              <w:rPr>
                <w:lang w:val="en-GB"/>
              </w:rPr>
            </w:pPr>
          </w:p>
        </w:tc>
      </w:tr>
    </w:tbl>
    <w:p w14:paraId="34C61752" w14:textId="1A3CB487" w:rsidR="00EC39F7" w:rsidRPr="00EC39F7" w:rsidRDefault="00EC39F7" w:rsidP="0020164C">
      <w:pPr>
        <w:rPr>
          <w:lang w:val="en-GB"/>
        </w:rPr>
      </w:pPr>
    </w:p>
    <w:sectPr w:rsidR="00EC39F7" w:rsidRPr="00EC39F7" w:rsidSect="00B16495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886" w:right="864" w:bottom="1008" w:left="864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3404C0" w14:textId="77777777" w:rsidR="006A552D" w:rsidRDefault="006A552D">
      <w:pPr>
        <w:spacing w:after="0" w:line="240" w:lineRule="auto"/>
      </w:pPr>
      <w:r>
        <w:separator/>
      </w:r>
    </w:p>
  </w:endnote>
  <w:endnote w:type="continuationSeparator" w:id="0">
    <w:p w14:paraId="70DB99BA" w14:textId="77777777" w:rsidR="006A552D" w:rsidRDefault="006A55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2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408"/>
    </w:tblGrid>
    <w:tr w:rsidR="00115663" w14:paraId="297AC0EF" w14:textId="77777777" w:rsidTr="00115663">
      <w:trPr>
        <w:trHeight w:val="1421"/>
      </w:trPr>
      <w:tc>
        <w:tcPr>
          <w:tcW w:w="12221" w:type="dxa"/>
          <w:tcBorders>
            <w:top w:val="nil"/>
            <w:left w:val="nil"/>
            <w:bottom w:val="nil"/>
            <w:right w:val="nil"/>
          </w:tcBorders>
        </w:tcPr>
        <w:p w14:paraId="684B3D47" w14:textId="77777777" w:rsidR="00115663" w:rsidRDefault="00115663" w:rsidP="00115663">
          <w:pPr>
            <w:pStyle w:val="Footer"/>
            <w:spacing w:after="0"/>
            <w:jc w:val="left"/>
          </w:pPr>
          <w:r>
            <w:rPr>
              <w:noProof/>
              <w:lang w:val="en-GB" w:bidi="en-GB"/>
            </w:rPr>
            <w:drawing>
              <wp:inline distT="0" distB="0" distL="0" distR="0" wp14:anchorId="611998BB" wp14:editId="2E051C0C">
                <wp:extent cx="7879703" cy="899509"/>
                <wp:effectExtent l="0" t="0" r="0" b="0"/>
                <wp:docPr id="2" name="Picture 2" descr="Multiple green waves as abstract design in foo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green-wav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08034" cy="9255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7E98ED4A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248D179" w14:textId="77777777" w:rsidR="002E1A5A" w:rsidRDefault="002E1A5A" w:rsidP="002E1A5A">
          <w:pPr>
            <w:pStyle w:val="Footer"/>
            <w:spacing w:after="0"/>
          </w:pPr>
          <w:r>
            <w:rPr>
              <w:noProof/>
              <w:lang w:val="en-GB" w:bidi="en-GB"/>
            </w:rPr>
            <w:drawing>
              <wp:inline distT="0" distB="0" distL="0" distR="0" wp14:anchorId="1511B13C" wp14:editId="62C8F91A">
                <wp:extent cx="8551368" cy="976184"/>
                <wp:effectExtent l="0" t="0" r="2540" b="0"/>
                <wp:docPr id="3" name="Picture 3" descr="green waves desig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green-wav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489A67" w14:textId="77777777" w:rsidR="006A552D" w:rsidRDefault="006A552D">
      <w:pPr>
        <w:spacing w:after="0" w:line="240" w:lineRule="auto"/>
      </w:pPr>
      <w:r>
        <w:separator/>
      </w:r>
    </w:p>
  </w:footnote>
  <w:footnote w:type="continuationSeparator" w:id="0">
    <w:p w14:paraId="52D43775" w14:textId="77777777" w:rsidR="006A552D" w:rsidRDefault="006A55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0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78"/>
    </w:tblGrid>
    <w:tr w:rsidR="00115663" w14:paraId="54F3F062" w14:textId="77777777" w:rsidTr="00115663">
      <w:trPr>
        <w:trHeight w:val="1880"/>
      </w:trPr>
      <w:tc>
        <w:tcPr>
          <w:tcW w:w="12201" w:type="dxa"/>
          <w:tcBorders>
            <w:top w:val="nil"/>
            <w:left w:val="nil"/>
            <w:bottom w:val="nil"/>
            <w:right w:val="nil"/>
          </w:tcBorders>
        </w:tcPr>
        <w:p w14:paraId="4A3100AE" w14:textId="77777777" w:rsidR="00115663" w:rsidRDefault="00115663" w:rsidP="00115663">
          <w:pPr>
            <w:pStyle w:val="Header"/>
          </w:pPr>
          <w:r>
            <w:rPr>
              <w:noProof/>
              <w:lang w:val="en-GB" w:bidi="en-GB"/>
            </w:rPr>
            <w:drawing>
              <wp:inline distT="0" distB="0" distL="0" distR="0" wp14:anchorId="7B15B37D" wp14:editId="0A93BF2B">
                <wp:extent cx="7797114" cy="949420"/>
                <wp:effectExtent l="0" t="0" r="0" b="3175"/>
                <wp:docPr id="1" name="Picture 1" descr="Multiple green waves as abstract design in head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green-waves-16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87359" cy="9725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902BB2" w14:textId="77777777" w:rsidR="00E71405" w:rsidRDefault="007E3A99">
    <w:r>
      <w:rPr>
        <w:lang w:val="en-GB" w:bidi="en-GB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95238361">
    <w:abstractNumId w:val="9"/>
  </w:num>
  <w:num w:numId="2" w16cid:durableId="415976523">
    <w:abstractNumId w:val="7"/>
  </w:num>
  <w:num w:numId="3" w16cid:durableId="1877304679">
    <w:abstractNumId w:val="6"/>
  </w:num>
  <w:num w:numId="4" w16cid:durableId="173881107">
    <w:abstractNumId w:val="5"/>
  </w:num>
  <w:num w:numId="5" w16cid:durableId="301540359">
    <w:abstractNumId w:val="4"/>
  </w:num>
  <w:num w:numId="6" w16cid:durableId="541597464">
    <w:abstractNumId w:val="8"/>
  </w:num>
  <w:num w:numId="7" w16cid:durableId="1731461461">
    <w:abstractNumId w:val="3"/>
  </w:num>
  <w:num w:numId="8" w16cid:durableId="1859584281">
    <w:abstractNumId w:val="2"/>
  </w:num>
  <w:num w:numId="9" w16cid:durableId="641495903">
    <w:abstractNumId w:val="1"/>
  </w:num>
  <w:num w:numId="10" w16cid:durableId="15766965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52F6"/>
    <w:rsid w:val="00066E19"/>
    <w:rsid w:val="000851B4"/>
    <w:rsid w:val="000B4BF8"/>
    <w:rsid w:val="000C52F6"/>
    <w:rsid w:val="000F2898"/>
    <w:rsid w:val="00115663"/>
    <w:rsid w:val="0020164C"/>
    <w:rsid w:val="00213EAB"/>
    <w:rsid w:val="00215D1D"/>
    <w:rsid w:val="002812CE"/>
    <w:rsid w:val="00284AAA"/>
    <w:rsid w:val="002D7F70"/>
    <w:rsid w:val="002E1A5A"/>
    <w:rsid w:val="00312210"/>
    <w:rsid w:val="00361777"/>
    <w:rsid w:val="00361FC2"/>
    <w:rsid w:val="003F7C02"/>
    <w:rsid w:val="00462B54"/>
    <w:rsid w:val="004C595E"/>
    <w:rsid w:val="00535A9A"/>
    <w:rsid w:val="00576382"/>
    <w:rsid w:val="00620729"/>
    <w:rsid w:val="00673242"/>
    <w:rsid w:val="00691768"/>
    <w:rsid w:val="006A552D"/>
    <w:rsid w:val="006F0367"/>
    <w:rsid w:val="007C4A68"/>
    <w:rsid w:val="007E0D6E"/>
    <w:rsid w:val="007E3A99"/>
    <w:rsid w:val="008658F6"/>
    <w:rsid w:val="008945AC"/>
    <w:rsid w:val="00927C38"/>
    <w:rsid w:val="009342A5"/>
    <w:rsid w:val="009439AA"/>
    <w:rsid w:val="00A45E55"/>
    <w:rsid w:val="00B07083"/>
    <w:rsid w:val="00B16495"/>
    <w:rsid w:val="00B22EC4"/>
    <w:rsid w:val="00B54EAE"/>
    <w:rsid w:val="00B552FE"/>
    <w:rsid w:val="00BA5A05"/>
    <w:rsid w:val="00BC06ED"/>
    <w:rsid w:val="00CE2CAB"/>
    <w:rsid w:val="00D904CD"/>
    <w:rsid w:val="00DE3E34"/>
    <w:rsid w:val="00E041D6"/>
    <w:rsid w:val="00E32718"/>
    <w:rsid w:val="00E71405"/>
    <w:rsid w:val="00E802A8"/>
    <w:rsid w:val="00EC39F7"/>
    <w:rsid w:val="00F83039"/>
    <w:rsid w:val="00F87567"/>
    <w:rsid w:val="00FA5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49D5562"/>
  <w15:chartTrackingRefBased/>
  <w15:docId w15:val="{E4017003-B090-4F15-B1B1-E89E1E980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39AA"/>
    <w:rPr>
      <w:color w:val="000000" w:themeColor="text1"/>
      <w:sz w:val="24"/>
    </w:rPr>
  </w:style>
  <w:style w:type="paragraph" w:styleId="Heading1">
    <w:name w:val="heading 1"/>
    <w:basedOn w:val="Normal"/>
    <w:next w:val="ContactInfo"/>
    <w:link w:val="Heading1Char"/>
    <w:uiPriority w:val="1"/>
    <w:qFormat/>
    <w:rsid w:val="002E1A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1"/>
    <w:semiHidden/>
    <w:unhideWhenUsed/>
    <w:qFormat/>
    <w:rsid w:val="00FA5F9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1"/>
    <w:semiHidden/>
    <w:unhideWhenUsed/>
    <w:qFormat/>
    <w:rsid w:val="00FA5F9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F6228" w:themeColor="accent6" w:themeShade="80"/>
      <w:szCs w:val="24"/>
    </w:rPr>
  </w:style>
  <w:style w:type="paragraph" w:styleId="Heading4">
    <w:name w:val="heading 4"/>
    <w:basedOn w:val="Normal"/>
    <w:next w:val="Normal"/>
    <w:link w:val="Heading4Char"/>
    <w:uiPriority w:val="1"/>
    <w:semiHidden/>
    <w:unhideWhenUsed/>
    <w:qFormat/>
    <w:rsid w:val="00FA5F9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Heading5">
    <w:name w:val="heading 5"/>
    <w:basedOn w:val="Normal"/>
    <w:next w:val="Normal"/>
    <w:link w:val="Heading5Char"/>
    <w:uiPriority w:val="1"/>
    <w:semiHidden/>
    <w:unhideWhenUsed/>
    <w:qFormat/>
    <w:rsid w:val="00FA5F92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Heading6">
    <w:name w:val="heading 6"/>
    <w:basedOn w:val="Normal"/>
    <w:next w:val="Normal"/>
    <w:link w:val="Heading6Char"/>
    <w:uiPriority w:val="1"/>
    <w:semiHidden/>
    <w:unhideWhenUsed/>
    <w:qFormat/>
    <w:rsid w:val="00FA5F92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Heading7">
    <w:name w:val="heading 7"/>
    <w:basedOn w:val="Normal"/>
    <w:next w:val="Normal"/>
    <w:link w:val="Heading7Char"/>
    <w:uiPriority w:val="1"/>
    <w:semiHidden/>
    <w:unhideWhenUsed/>
    <w:qFormat/>
    <w:rsid w:val="00FA5F9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Heading8">
    <w:name w:val="heading 8"/>
    <w:basedOn w:val="Normal"/>
    <w:next w:val="Normal"/>
    <w:link w:val="Heading8Char"/>
    <w:uiPriority w:val="1"/>
    <w:semiHidden/>
    <w:unhideWhenUsed/>
    <w:qFormat/>
    <w:rsid w:val="00D904C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1"/>
    <w:semiHidden/>
    <w:unhideWhenUsed/>
    <w:qFormat/>
    <w:rsid w:val="00D904C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Header">
    <w:name w:val="header"/>
    <w:basedOn w:val="Normal"/>
    <w:link w:val="HeaderChar"/>
    <w:uiPriority w:val="99"/>
    <w:unhideWhenUsed/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40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ContactInfo">
    <w:name w:val="Contact Info"/>
    <w:basedOn w:val="Normal"/>
    <w:uiPriority w:val="2"/>
    <w:qFormat/>
    <w:rsid w:val="000F2898"/>
    <w:pPr>
      <w:spacing w:after="0"/>
      <w:contextualSpacing/>
    </w:pPr>
    <w:rPr>
      <w:rFonts w:eastAsiaTheme="minorEastAsia"/>
      <w:color w:val="607E4C" w:themeColor="accent4"/>
    </w:rPr>
  </w:style>
  <w:style w:type="paragraph" w:styleId="Closing">
    <w:name w:val="Closing"/>
    <w:basedOn w:val="Normal"/>
    <w:next w:val="Signature"/>
    <w:link w:val="Closing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ClosingChar">
    <w:name w:val="Closing Char"/>
    <w:basedOn w:val="DefaultParagraphFont"/>
    <w:link w:val="Closing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Signature">
    <w:name w:val="Signature"/>
    <w:basedOn w:val="Normal"/>
    <w:next w:val="Normal"/>
    <w:link w:val="Signature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SignatureChar">
    <w:name w:val="Signature Char"/>
    <w:basedOn w:val="DefaultParagraphFont"/>
    <w:link w:val="Signature"/>
    <w:uiPriority w:val="6"/>
    <w:rPr>
      <w:rFonts w:eastAsiaTheme="minorEastAsia"/>
      <w:bCs/>
      <w:szCs w:val="18"/>
    </w:rPr>
  </w:style>
  <w:style w:type="paragraph" w:styleId="Salutation">
    <w:name w:val="Salutation"/>
    <w:basedOn w:val="Normal"/>
    <w:next w:val="Normal"/>
    <w:link w:val="Salutation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lutationChar">
    <w:name w:val="Salutation Char"/>
    <w:basedOn w:val="DefaultParagraphFont"/>
    <w:link w:val="Salutation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Strong">
    <w:name w:val="Strong"/>
    <w:basedOn w:val="DefaultParagraphFont"/>
    <w:uiPriority w:val="22"/>
    <w:qFormat/>
    <w:rPr>
      <w:b/>
      <w:bCs/>
      <w:color w:val="3D5157" w:themeColor="accent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leGrid">
    <w:name w:val="Table Grid"/>
    <w:basedOn w:val="Table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Heading5Char">
    <w:name w:val="Heading 5 Char"/>
    <w:basedOn w:val="DefaultParagraphFont"/>
    <w:link w:val="Heading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Heading3Char">
    <w:name w:val="Heading 3 Char"/>
    <w:basedOn w:val="DefaultParagraphFont"/>
    <w:link w:val="Heading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BlockText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FollowedHyperlink">
    <w:name w:val="FollowedHyperlink"/>
    <w:basedOn w:val="DefaultParagraphFont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DefaultParagraphFont"/>
    <w:uiPriority w:val="99"/>
    <w:semiHidden/>
    <w:unhideWhenUsed/>
    <w:rsid w:val="009439AA"/>
    <w:rPr>
      <w:color w:val="3D5157" w:themeColor="accent2"/>
      <w:u w:val="single"/>
    </w:rPr>
  </w:style>
  <w:style w:type="character" w:styleId="BookTitle">
    <w:name w:val="Book Title"/>
    <w:basedOn w:val="DefaultParagraphFont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904CD"/>
    <w:pPr>
      <w:spacing w:after="200" w:line="240" w:lineRule="auto"/>
    </w:pPr>
    <w:rPr>
      <w:i/>
      <w:iCs/>
      <w:color w:val="2F4158" w:themeColor="text2"/>
      <w:sz w:val="18"/>
      <w:szCs w:val="18"/>
    </w:rPr>
  </w:style>
  <w:style w:type="character" w:styleId="Emphasis">
    <w:name w:val="Emphasis"/>
    <w:basedOn w:val="DefaultParagraphFont"/>
    <w:uiPriority w:val="20"/>
    <w:semiHidden/>
    <w:unhideWhenUsed/>
    <w:qFormat/>
    <w:rsid w:val="00D904CD"/>
    <w:rPr>
      <w:i/>
      <w:iCs/>
    </w:rPr>
  </w:style>
  <w:style w:type="character" w:customStyle="1" w:styleId="Heading7Char">
    <w:name w:val="Heading 7 Char"/>
    <w:basedOn w:val="DefaultParagraphFont"/>
    <w:link w:val="Heading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Heading8Char">
    <w:name w:val="Heading 8 Char"/>
    <w:basedOn w:val="DefaultParagraphFont"/>
    <w:link w:val="Heading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Paragraph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NoSpacing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itle">
    <w:name w:val="Title"/>
    <w:basedOn w:val="Normal"/>
    <w:next w:val="Normal"/>
    <w:link w:val="TitleChar"/>
    <w:uiPriority w:val="10"/>
    <w:semiHidden/>
    <w:unhideWhenUsed/>
    <w:qFormat/>
    <w:rsid w:val="00D904CD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\AppData\Roaming\Microsoft\Templates\Letterhead%20(Green%20Wave%20design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Letterhead (Green Wave design)</Template>
  <TotalTime>5</TotalTime>
  <Pages>2</Pages>
  <Words>63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Marley</dc:creator>
  <cp:keywords/>
  <dc:description/>
  <cp:lastModifiedBy>Hannah Marley</cp:lastModifiedBy>
  <cp:revision>5</cp:revision>
  <cp:lastPrinted>2023-08-30T07:18:00Z</cp:lastPrinted>
  <dcterms:created xsi:type="dcterms:W3CDTF">2023-04-03T13:00:00Z</dcterms:created>
  <dcterms:modified xsi:type="dcterms:W3CDTF">2023-08-30T07:24:00Z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