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3A110" w14:textId="7449E566" w:rsidR="00115663" w:rsidRPr="00B16495" w:rsidRDefault="000C52F6" w:rsidP="00115663">
      <w:pPr>
        <w:pStyle w:val="Signature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51F26859" wp14:editId="7A2A6C56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803916" cy="800100"/>
            <wp:effectExtent l="0" t="0" r="0" b="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5663" w:rsidRPr="00B16495" w:rsidSect="00B1649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6" w:right="864" w:bottom="1008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C0928" w14:textId="77777777" w:rsidR="000C52F6" w:rsidRDefault="000C52F6">
      <w:pPr>
        <w:spacing w:after="0" w:line="240" w:lineRule="auto"/>
      </w:pPr>
      <w:r>
        <w:separator/>
      </w:r>
    </w:p>
  </w:endnote>
  <w:endnote w:type="continuationSeparator" w:id="0">
    <w:p w14:paraId="01440F9E" w14:textId="77777777" w:rsidR="000C52F6" w:rsidRDefault="000C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297AC0EF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84B3D47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en-GB" w:bidi="en-GB"/>
            </w:rPr>
            <w:drawing>
              <wp:inline distT="0" distB="0" distL="0" distR="0" wp14:anchorId="611998BB" wp14:editId="2E051C0C">
                <wp:extent cx="7879703" cy="899509"/>
                <wp:effectExtent l="0" t="0" r="0" b="0"/>
                <wp:docPr id="2" name="Picture 2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7E98ED4A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248D179" w14:textId="77777777" w:rsidR="002E1A5A" w:rsidRDefault="002E1A5A" w:rsidP="002E1A5A">
          <w:pPr>
            <w:pStyle w:val="Footer"/>
            <w:spacing w:after="0"/>
          </w:pPr>
          <w:r>
            <w:rPr>
              <w:noProof/>
              <w:lang w:val="en-GB" w:bidi="en-GB"/>
            </w:rPr>
            <w:drawing>
              <wp:inline distT="0" distB="0" distL="0" distR="0" wp14:anchorId="1511B13C" wp14:editId="62C8F91A">
                <wp:extent cx="8551368" cy="976184"/>
                <wp:effectExtent l="0" t="0" r="2540" b="0"/>
                <wp:docPr id="3" name="Picture 3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EFF15" w14:textId="77777777" w:rsidR="000C52F6" w:rsidRDefault="000C52F6">
      <w:pPr>
        <w:spacing w:after="0" w:line="240" w:lineRule="auto"/>
      </w:pPr>
      <w:r>
        <w:separator/>
      </w:r>
    </w:p>
  </w:footnote>
  <w:footnote w:type="continuationSeparator" w:id="0">
    <w:p w14:paraId="55C2E67D" w14:textId="77777777" w:rsidR="000C52F6" w:rsidRDefault="000C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54F3F062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A3100AE" w14:textId="77777777" w:rsidR="00115663" w:rsidRDefault="00115663" w:rsidP="00115663">
          <w:pPr>
            <w:pStyle w:val="Header"/>
          </w:pPr>
          <w:r>
            <w:rPr>
              <w:noProof/>
              <w:lang w:val="en-GB" w:bidi="en-GB"/>
            </w:rPr>
            <w:drawing>
              <wp:inline distT="0" distB="0" distL="0" distR="0" wp14:anchorId="7B15B37D" wp14:editId="0A93BF2B">
                <wp:extent cx="7797114" cy="949420"/>
                <wp:effectExtent l="0" t="0" r="0" b="3175"/>
                <wp:docPr id="1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02BB2" w14:textId="77777777" w:rsidR="00E71405" w:rsidRDefault="007E3A99">
    <w:r>
      <w:rPr>
        <w:lang w:val="en-GB" w:bidi="en-GB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238361">
    <w:abstractNumId w:val="9"/>
  </w:num>
  <w:num w:numId="2" w16cid:durableId="415976523">
    <w:abstractNumId w:val="7"/>
  </w:num>
  <w:num w:numId="3" w16cid:durableId="1877304679">
    <w:abstractNumId w:val="6"/>
  </w:num>
  <w:num w:numId="4" w16cid:durableId="173881107">
    <w:abstractNumId w:val="5"/>
  </w:num>
  <w:num w:numId="5" w16cid:durableId="301540359">
    <w:abstractNumId w:val="4"/>
  </w:num>
  <w:num w:numId="6" w16cid:durableId="541597464">
    <w:abstractNumId w:val="8"/>
  </w:num>
  <w:num w:numId="7" w16cid:durableId="1731461461">
    <w:abstractNumId w:val="3"/>
  </w:num>
  <w:num w:numId="8" w16cid:durableId="1859584281">
    <w:abstractNumId w:val="2"/>
  </w:num>
  <w:num w:numId="9" w16cid:durableId="641495903">
    <w:abstractNumId w:val="1"/>
  </w:num>
  <w:num w:numId="10" w16cid:durableId="1576696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2F6"/>
    <w:rsid w:val="00066E19"/>
    <w:rsid w:val="000B4BF8"/>
    <w:rsid w:val="000C52F6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27C38"/>
    <w:rsid w:val="009342A5"/>
    <w:rsid w:val="009439AA"/>
    <w:rsid w:val="00A45E55"/>
    <w:rsid w:val="00B16495"/>
    <w:rsid w:val="00B22EC4"/>
    <w:rsid w:val="00B54EAE"/>
    <w:rsid w:val="00B552FE"/>
    <w:rsid w:val="00BA5A05"/>
    <w:rsid w:val="00BC06ED"/>
    <w:rsid w:val="00CE2CAB"/>
    <w:rsid w:val="00D904CD"/>
    <w:rsid w:val="00DE3E34"/>
    <w:rsid w:val="00E041D6"/>
    <w:rsid w:val="00E32718"/>
    <w:rsid w:val="00E71405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9D5562"/>
  <w15:chartTrackingRefBased/>
  <w15:docId w15:val="{E4017003-B090-4F15-B1B1-E89E1E98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Marley</dc:creator>
  <cp:keywords/>
  <dc:description/>
  <cp:lastModifiedBy>Hannah Marley</cp:lastModifiedBy>
  <cp:revision>1</cp:revision>
  <dcterms:created xsi:type="dcterms:W3CDTF">2023-04-03T12:50:00Z</dcterms:created>
  <dcterms:modified xsi:type="dcterms:W3CDTF">2023-04-03T12:52:00Z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